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469-АС/2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октября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469-АС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"09" октября 2026 г. 14:00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Каток дорожный SANY SSR200C-8H, год выпуска: 2024, заводской (идентификационный) номер YZ1520CE2698, ПСМ 364302004168278 от 11.10.2024, государственный регистрационный знак 5016ВР25, наработка: 5 641 м/ч (местонахождение: Приморский край, г. Артем)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Каток дорожный SANY SSR200C-8H, год выпуска: 2024, заводской (идентификационный) номер YZ1520CE2698, ПСМ 364302004168278 от 11.10.2024, государственный регистрационный знак 5016ВР25. ДВС: WEICHAI WP6G200E331, дизельный. Наработка: 5 641 м/ч. Дополнительная информация о состоянии лота и документы в отношении лота предоставляются по запросу. Место нахождения лота №2: Приморский край, г. Артем, ул. 2-ая Рабочая, дом 179.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9 000 000,00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