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447-АС/1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"17" сентября 2026 г.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447-АС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500/163АЕ, 500/164АЕ (местонахождение: Карачаево-Черкесская Республика, г. Черкесск)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500/163АЕ, 500/164АЕ.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/>
          <w:i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7 140 000,00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447-АС/1 от "14" сентября 2026 г. об определении участников торгов в форме аукциона с повышением и понижением цены ни один участник к торгам допущен не был.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связи с тем, что на участие в торгах не было допущено ни одного участника, организатором торгов принято решение о признании торгов несостоявшимися.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