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437-АС/1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"15"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437-АС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15:30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Штабелер самоходный 1,5 т 5,0 м XILIN CDDK15-II Li-ion (с платформой), Аккумулятор ЛИТИЙ, В/Ач 24/225ач, год изготовления: 2024, изготовитель: XILIN, (КНР), серийный номер 22080804 (местонахождение: Московская область, с. Кудиново)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Штабелер самоходный 1,5 т 5,0 м XILIN CDDK15-II Li-ion (с платформой), Аккумулятор ЛИТИЙ, В/Ач 24/225ач, год изготовления: 2024, изготовитель: XILIN, (КНР), серийный номер 22080804. Состояние: Б/У. Местонахождение реализуемого имущества: Московская область, Богородский район, с. Кудиново, ул. Центральная, 11 Б.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1 100 000,00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ИП Якшина Анастасия Ивановна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(Краснодарский край, г. Краснодар, ул. им. 70-летия Октября, д. 1/5 кв. 220; ОГРН 325237500363880)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ИП Якшина Анастасия Ивановна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ИП Якшин Виктор Николаевич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(Краснодарский край, г. Краснодар, ул. им. 70-летия Октября 1/5 кв.220; ОГРН 320237500242630)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ИП Якшин Виктор Николаевич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