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450-АС/4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450-АС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500/169АЕ, 500/170АЕ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500/169АЕ, 500/170АЕ.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