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453-АС/7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453-АС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500/175АЕ, 500/176АЕ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500/175АЕ, 500/176АЕ.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7 140 000,00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