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455-АС/9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455-АС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500/179АЕ, 500/180АЕ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500/179АЕ, 500/180АЕ.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