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456-АС/10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456-АС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500/181АЕ, 500/182АЕ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500/181АЕ, 500/182АЕ.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7 140 000,00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