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457-АС/11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457-АС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500/183АЕ, 500/184АЕ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500/183АЕ, 500/184АЕ.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