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458-АС/12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458-АС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500/185АЕ, 500/186АЕ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500/185АЕ, 500/186АЕ.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7 140 000,00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