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459-АС/13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459-АС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500/187АЕ, 500/188АЕ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500/187АЕ, 500/188АЕ.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