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460-АС/14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460-АС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500/189АЕ, 500/190АЕ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500/189АЕ, 500/190АЕ.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