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398-ПП/2937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2937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Холодильник Юрюзань, инвентарный номер: 9865,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Холодильник Юрюзань, инвентарный номер: 9865,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3215.00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