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398-ПП/1528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1528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Насосная станция , инвентарный номер: 8575,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Насосная станция , инвентарный номер: 8575,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8800.00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8800.0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8360.00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7920.00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7480.00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7040.00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6600.00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6160.00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5720.00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5280.00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4840.00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4400.00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3960.00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3520.00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3080.00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2640.00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1320.00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440.00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398-ПП/1528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17:52:06.192;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17:52:06.192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440.00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440.00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