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Насосная станция , инвентарный номер: 8575,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Насосная станция , инвентарный номер: 8575,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8800.00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440,00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