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397-ПП/7234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7234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3244,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3244,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1984.55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1775.65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1566.75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1357.85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1148.95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940.05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731.15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522.25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313.35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397-ПП/7234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16:23:38.285;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16:23:38.285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112,00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112.00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104.45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