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397-ПП/7233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7233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3243,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3243,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1984.55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1775.65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1566.75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1357.85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1148.95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940.05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731.15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313.35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397-ПП/7233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16:22:57.047;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16:22:57.047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112.00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104.45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