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397-ПП/7233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7233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одежды, инвентарный номер: 3243,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одежды, инвентарный номер: 3243,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2089.00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104,45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