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397-ПП/3101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3101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7227,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7227,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1322.60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700.20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544.60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397-ПП/3101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16:21:24.030;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16:21:24.030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82.00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77.80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