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397-ПП/3101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3101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7227,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7227,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77,80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