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397-ПП/3100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3100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7226,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7226,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77,80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