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397-ПП/2897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2897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Уголок, инвентарный номер: 9669,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Уголок, инвентарный номер: 9669,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21,50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