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397-ПП/2700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"12" августа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397-ПП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2700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5599,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5599,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318.25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284.75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251.25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217.75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184.25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150.75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117.25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83.75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50.25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16.75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397-ПП/2700 от "12" августа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(г.Челябинск, ул Новороссийская, д75, кв 2, Челябинск 454139 RU)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"11" августа 2026 г., время: 16:17:00.007;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971"/>
        <w:gridCol w:w="2669"/>
        <w:gridCol w:w="994"/>
      </w:tblGrid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"11" августа 2026 16:17:00.007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19,00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№20, в размере </w:t>
      </w:r>
      <w:r>
        <w:rPr>
          <w:rFonts w:ascii="Times New Roman" w:hAnsi="Times New Roman"/>
          <w:b/>
          <w:i/>
          <w:color w:val="000000"/>
        </w:rPr>
        <w:t xml:space="preserve">19.00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07.08.2026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11.08.2026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16.75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