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397-ПП/2700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2700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5599,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5599,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16,75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