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397-ПП/2693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2693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5552,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5552,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397-ПП/2693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16:16:21.367;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16:16:21.367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19.00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