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3251,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3251,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396-ПП/7228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15:47:43.638;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15:47:43.638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