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396-ПП/7228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7228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Стул офисный, инвентарный номер: 3251, местонахождение: Челябинск, ул.Горького,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Стул офисный, инвентарный номер: 3251, местонахождение: Челябинск, ул.Горького,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447.00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22,35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