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396-ПП/7225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7225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3241,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3241,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396-ПП/7225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15:46:52.926;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15:46:52.926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32.00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22.35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