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396-ПП/2295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2295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4375,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4375,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396-ПП/2295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15:44:20.995;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15:44:20.995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32.00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22.35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