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6577,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6577,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396-ПП/2174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15:42:50.274;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15:42:50.274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