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396-ПП/2174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"12"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2174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Стул, инвентарный номер: 6577,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Стул, инвентарный номер: 6577,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447.00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07.08.2026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11.08.2026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22,35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 Новороссийская, д75,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