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2173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6579,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6579,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396-ПП/2173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15:41:43.998;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15:41:43.998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22.35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