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396-ПП/2173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"12" августа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2173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Стул, инвентарный номер: 6579, местонахождение: г. Челябинск, ул. Горького, д. 64А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Стул, инвентарный номер: 6579, местонахождение: г. Челябинск, ул. Горького, д. 64А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447.00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07.08.2026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11.08.2026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22,35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(г.Челябинск, ул Новороссийская, д75, кв 2, Челябинск 454139 RU)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