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6581,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6581,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396-ПП/2172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15:41:10.441;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15:41:10.441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