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1499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9674,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9674,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396-ПП/1499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15:39:38.819;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15:39:38.819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