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396-ПП/1489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"12"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1489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8153,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8153,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589.00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589.0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559.55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500.65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471.20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441.75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412.30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382.85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323.95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265.05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235.60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206.15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117.80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88.35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29.45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396-ПП/1489 от "12"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"11" августа 2026 г., время: 15:38:58.035;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"11" августа 2026 15:38:58.035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№20, в размере </w:t>
      </w:r>
      <w:r>
        <w:rPr>
          <w:rFonts w:ascii="Times New Roman" w:hAnsi="Times New Roman"/>
          <w:b/>
          <w:i/>
          <w:color w:val="000000"/>
        </w:rPr>
        <w:t xml:space="preserve">41.00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07.08.2026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11.08.2026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29.45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