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1489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8153,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8153,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29,45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