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1488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8144,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8144,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500.65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382.85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323.95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396-ПП/1488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15:38:27.723;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15:38:27.723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29.45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