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8143,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8143,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396-ПП/1487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15:37:54.316;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15:37:54.316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