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7816,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7816,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396-ПП/1469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15:37:07.641;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17:46:31.453;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15:37:07.641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17:46:31.453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169.80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