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396-ПП/1468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1468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Кресло офисное, инвентарный номер: 7813,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Кресло офисное, инвентарный номер: 7813,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3396.00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169,80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