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7324,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7324,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396-ПП/1465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15:35:39.969;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15:35:39.969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