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396-ПП/1435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"12"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1435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Кресло офисное, инвентарный номер: 7021, местонахождение: г. Челябинск, ул. Российская, д. 260/2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Кресло офисное, инвентарный номер: 7021, местонахождение: г. Челябинск, ул. Российская, д. 260/2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3396.00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07.08.2026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11.08.2026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169,80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 Новороссийская, д75,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