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6955,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6955,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396-ПП/1426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15:33:47.900;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15:33:47.900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169.80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