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1426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6955,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6955,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169,80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