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1425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6951,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6951,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396-ПП/1425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15:33:05.643;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15:33:05.643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169.80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