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396-ПП/1412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1412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6446,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6446,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589.0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559.55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500.65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471.20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382.85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323.95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265.05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235.60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206.15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88.35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29.45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396-ПП/1412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15:32:26.623;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15:32:26.623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41.00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29.45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