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1370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5382,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5382,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396-ПП/1370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15:31:08.794;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15:31:08.794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