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1367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5350,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5350,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396-ПП/1367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15:30:26.054;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15:30:26.054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