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1364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5330,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5330,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396-ПП/1364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15:29:27.045;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15:29:27.045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