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396-ПП/1364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1364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5330,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5330,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29,45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